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5288" w:rsidRDefault="00C85288" w:rsidP="00C85288">
      <w:pPr>
        <w:spacing w:before="1"/>
        <w:ind w:left="489" w:right="490"/>
        <w:jc w:val="center"/>
        <w:rPr>
          <w:rFonts w:ascii="Arial" w:hAnsi="Arial" w:cs="Arial"/>
          <w:b/>
        </w:rPr>
      </w:pPr>
    </w:p>
    <w:p w:rsidR="00C85288" w:rsidRPr="00D868ED" w:rsidRDefault="00C85288" w:rsidP="00C85288">
      <w:pPr>
        <w:spacing w:before="1"/>
        <w:ind w:left="489" w:right="490"/>
        <w:jc w:val="center"/>
        <w:rPr>
          <w:rFonts w:ascii="Arial" w:hAnsi="Arial" w:cs="Arial"/>
          <w:b/>
          <w:sz w:val="24"/>
          <w:szCs w:val="24"/>
        </w:rPr>
      </w:pPr>
      <w:r w:rsidRPr="00D868ED">
        <w:rPr>
          <w:rFonts w:ascii="Arial" w:hAnsi="Arial" w:cs="Arial"/>
          <w:b/>
          <w:sz w:val="24"/>
          <w:szCs w:val="24"/>
        </w:rPr>
        <w:t xml:space="preserve">Meldung von Unterrichtsbesuchen für Referendare und </w:t>
      </w:r>
      <w:r w:rsidR="00D868ED" w:rsidRPr="00D868ED">
        <w:rPr>
          <w:rFonts w:ascii="Arial" w:hAnsi="Arial" w:cs="Arial"/>
          <w:b/>
          <w:sz w:val="24"/>
          <w:szCs w:val="24"/>
        </w:rPr>
        <w:br/>
      </w:r>
      <w:r w:rsidRPr="00D868ED">
        <w:rPr>
          <w:rFonts w:ascii="Arial" w:hAnsi="Arial" w:cs="Arial"/>
          <w:b/>
          <w:sz w:val="24"/>
          <w:szCs w:val="24"/>
        </w:rPr>
        <w:t>Referendarinnen</w:t>
      </w:r>
    </w:p>
    <w:p w:rsidR="00C85288" w:rsidRPr="00E22ACE" w:rsidRDefault="00C85288" w:rsidP="00C85288">
      <w:pPr>
        <w:pStyle w:val="Textkrper"/>
        <w:spacing w:before="2"/>
        <w:rPr>
          <w:sz w:val="21"/>
          <w:lang w:val="de-DE"/>
        </w:rPr>
      </w:pPr>
    </w:p>
    <w:p w:rsidR="00C85288" w:rsidRPr="00E22ACE" w:rsidRDefault="00C85288" w:rsidP="00C85288">
      <w:pPr>
        <w:pStyle w:val="Textkrper"/>
        <w:spacing w:before="2"/>
        <w:rPr>
          <w:sz w:val="21"/>
          <w:lang w:val="de-DE"/>
        </w:rPr>
      </w:pPr>
    </w:p>
    <w:p w:rsidR="00C85288" w:rsidRPr="00B55AD4" w:rsidRDefault="00C85288" w:rsidP="008C49AB">
      <w:pPr>
        <w:pStyle w:val="Textkrper"/>
        <w:spacing w:before="92"/>
        <w:rPr>
          <w:lang w:val="de-DE"/>
        </w:rPr>
      </w:pPr>
      <w:r w:rsidRPr="00B55AD4">
        <w:rPr>
          <w:lang w:val="de-DE"/>
        </w:rPr>
        <w:t>Name</w:t>
      </w:r>
      <w:r>
        <w:rPr>
          <w:lang w:val="de-DE"/>
        </w:rPr>
        <w:t xml:space="preserve"> </w:t>
      </w:r>
      <w:r w:rsidRPr="00B55AD4">
        <w:rPr>
          <w:lang w:val="de-DE"/>
        </w:rPr>
        <w:t>……………………………………………………………………</w:t>
      </w:r>
      <w:proofErr w:type="gramStart"/>
      <w:r w:rsidRPr="00B55AD4">
        <w:rPr>
          <w:lang w:val="de-DE"/>
        </w:rPr>
        <w:t>…….</w:t>
      </w:r>
      <w:proofErr w:type="gramEnd"/>
      <w:r w:rsidRPr="00B55AD4">
        <w:rPr>
          <w:lang w:val="de-DE"/>
        </w:rPr>
        <w:t>.</w:t>
      </w:r>
    </w:p>
    <w:p w:rsidR="00C85288" w:rsidRPr="00B55AD4" w:rsidRDefault="00C85288" w:rsidP="00C85288">
      <w:pPr>
        <w:pStyle w:val="Textkrper"/>
        <w:rPr>
          <w:sz w:val="26"/>
          <w:lang w:val="de-DE"/>
        </w:rPr>
      </w:pPr>
    </w:p>
    <w:p w:rsidR="00C85288" w:rsidRPr="00B55AD4" w:rsidRDefault="00C85288" w:rsidP="008C49AB">
      <w:pPr>
        <w:pStyle w:val="Textkrper"/>
        <w:spacing w:before="230" w:line="720" w:lineRule="auto"/>
        <w:ind w:right="1577"/>
        <w:jc w:val="both"/>
        <w:rPr>
          <w:lang w:val="de-DE"/>
        </w:rPr>
      </w:pPr>
      <w:r w:rsidRPr="00B55AD4">
        <w:rPr>
          <w:lang w:val="de-DE"/>
        </w:rPr>
        <w:t>Fa</w:t>
      </w:r>
      <w:r>
        <w:rPr>
          <w:lang w:val="de-DE"/>
        </w:rPr>
        <w:t>c</w:t>
      </w:r>
      <w:r w:rsidRPr="00B55AD4">
        <w:rPr>
          <w:lang w:val="de-DE"/>
        </w:rPr>
        <w:t>h ……………………………………………………………………</w:t>
      </w:r>
      <w:proofErr w:type="gramStart"/>
      <w:r w:rsidRPr="00B55AD4">
        <w:rPr>
          <w:lang w:val="de-DE"/>
        </w:rPr>
        <w:t>…….</w:t>
      </w:r>
      <w:proofErr w:type="gramEnd"/>
      <w:r w:rsidRPr="00B55AD4">
        <w:rPr>
          <w:lang w:val="de-DE"/>
        </w:rPr>
        <w:t>. Wochentag</w:t>
      </w:r>
      <w:r w:rsidR="001C480D">
        <w:rPr>
          <w:lang w:val="de-DE"/>
        </w:rPr>
        <w:t xml:space="preserve">, </w:t>
      </w:r>
      <w:r w:rsidRPr="00B55AD4">
        <w:rPr>
          <w:lang w:val="de-DE"/>
        </w:rPr>
        <w:t>Datum …………………………………………</w:t>
      </w:r>
      <w:r>
        <w:rPr>
          <w:lang w:val="de-DE"/>
        </w:rPr>
        <w:t>…………</w:t>
      </w:r>
      <w:proofErr w:type="gramStart"/>
      <w:r>
        <w:rPr>
          <w:lang w:val="de-DE"/>
        </w:rPr>
        <w:t>…….</w:t>
      </w:r>
      <w:proofErr w:type="gramEnd"/>
      <w:r>
        <w:rPr>
          <w:lang w:val="de-DE"/>
        </w:rPr>
        <w:t xml:space="preserve">. </w:t>
      </w:r>
      <w:proofErr w:type="gramStart"/>
      <w:r>
        <w:rPr>
          <w:lang w:val="de-DE"/>
        </w:rPr>
        <w:t>Klasse  …….</w:t>
      </w:r>
      <w:proofErr w:type="gramEnd"/>
      <w:r>
        <w:rPr>
          <w:lang w:val="de-DE"/>
        </w:rPr>
        <w:t xml:space="preserve">.                                             </w:t>
      </w:r>
      <w:r w:rsidRPr="00B55AD4">
        <w:rPr>
          <w:lang w:val="de-DE"/>
        </w:rPr>
        <w:t>Stunde ………………………</w:t>
      </w:r>
    </w:p>
    <w:p w:rsidR="00C85288" w:rsidRPr="00B55AD4" w:rsidRDefault="00C85288" w:rsidP="00C85288">
      <w:pPr>
        <w:pStyle w:val="Textkrper"/>
        <w:spacing w:before="11"/>
        <w:rPr>
          <w:sz w:val="23"/>
          <w:lang w:val="de-DE"/>
        </w:rPr>
      </w:pPr>
    </w:p>
    <w:p w:rsidR="00C85288" w:rsidRPr="00B55AD4" w:rsidRDefault="00C85288" w:rsidP="001C480D">
      <w:pPr>
        <w:pStyle w:val="Textkrper"/>
        <w:spacing w:line="720" w:lineRule="auto"/>
        <w:ind w:right="1593"/>
        <w:rPr>
          <w:lang w:val="de-DE"/>
        </w:rPr>
      </w:pPr>
      <w:r w:rsidRPr="00B55AD4">
        <w:rPr>
          <w:lang w:val="de-DE"/>
        </w:rPr>
        <w:t>Fachleiter/-in……………</w:t>
      </w:r>
      <w:r w:rsidR="008C49AB">
        <w:rPr>
          <w:lang w:val="de-DE"/>
        </w:rPr>
        <w:t>……</w:t>
      </w:r>
      <w:r w:rsidR="001C480D">
        <w:rPr>
          <w:lang w:val="de-DE"/>
        </w:rPr>
        <w:t xml:space="preserve">  Prüfungsvorsitzende/r ……………………</w:t>
      </w:r>
      <w:r w:rsidR="001C480D">
        <w:rPr>
          <w:lang w:val="de-DE"/>
        </w:rPr>
        <w:br/>
      </w:r>
      <w:r w:rsidR="008C49AB">
        <w:rPr>
          <w:lang w:val="de-DE"/>
        </w:rPr>
        <w:t xml:space="preserve"> </w:t>
      </w:r>
      <w:r w:rsidR="00BC5EC3" w:rsidRPr="001C480D">
        <w:rPr>
          <w:b/>
          <w:i/>
          <w:sz w:val="22"/>
          <w:szCs w:val="22"/>
          <w:lang w:val="de-DE"/>
        </w:rPr>
        <w:t>Parkplatz</w:t>
      </w:r>
      <w:r w:rsidR="008C49AB" w:rsidRPr="001C480D">
        <w:rPr>
          <w:b/>
          <w:i/>
          <w:sz w:val="22"/>
          <w:szCs w:val="22"/>
          <w:lang w:val="de-DE"/>
        </w:rPr>
        <w:t xml:space="preserve"> bitte beim Besucher erfragen</w:t>
      </w:r>
      <w:r w:rsidR="00BC5EC3" w:rsidRPr="001C480D">
        <w:rPr>
          <w:sz w:val="22"/>
          <w:szCs w:val="22"/>
          <w:lang w:val="de-DE"/>
        </w:rPr>
        <w:t xml:space="preserve"> </w:t>
      </w:r>
      <w:r w:rsidR="008C49AB" w:rsidRPr="001C480D">
        <w:rPr>
          <w:sz w:val="22"/>
          <w:szCs w:val="22"/>
          <w:lang w:val="de-DE"/>
        </w:rPr>
        <w:t xml:space="preserve"> </w:t>
      </w:r>
      <w:r w:rsidR="001C480D">
        <w:rPr>
          <w:sz w:val="22"/>
          <w:szCs w:val="22"/>
          <w:lang w:val="de-DE"/>
        </w:rPr>
        <w:t xml:space="preserve">        </w:t>
      </w:r>
      <w:bookmarkStart w:id="0" w:name="_GoBack"/>
      <w:bookmarkEnd w:id="0"/>
      <w:r w:rsidR="008C49AB" w:rsidRPr="001C480D">
        <w:rPr>
          <w:sz w:val="22"/>
          <w:szCs w:val="22"/>
          <w:lang w:val="de-DE"/>
        </w:rPr>
        <w:t xml:space="preserve">   j</w:t>
      </w:r>
      <w:r w:rsidR="00BC5EC3" w:rsidRPr="001C480D">
        <w:rPr>
          <w:sz w:val="22"/>
          <w:szCs w:val="22"/>
          <w:lang w:val="de-DE"/>
        </w:rPr>
        <w:t>a/nein</w:t>
      </w:r>
      <w:r w:rsidR="008C49AB">
        <w:rPr>
          <w:lang w:val="de-DE"/>
        </w:rPr>
        <w:br/>
      </w:r>
      <w:proofErr w:type="gramStart"/>
      <w:r w:rsidR="001C480D">
        <w:rPr>
          <w:lang w:val="de-DE"/>
        </w:rPr>
        <w:t>Unt</w:t>
      </w:r>
      <w:r w:rsidRPr="00B55AD4">
        <w:rPr>
          <w:lang w:val="de-DE"/>
        </w:rPr>
        <w:t>erschrift</w:t>
      </w:r>
      <w:r>
        <w:rPr>
          <w:lang w:val="de-DE"/>
        </w:rPr>
        <w:t xml:space="preserve">  </w:t>
      </w:r>
      <w:r w:rsidRPr="00B55AD4">
        <w:rPr>
          <w:lang w:val="de-DE"/>
        </w:rPr>
        <w:t>…</w:t>
      </w:r>
      <w:proofErr w:type="gramEnd"/>
      <w:r w:rsidRPr="00B55AD4">
        <w:rPr>
          <w:lang w:val="de-DE"/>
        </w:rPr>
        <w:t>……………………………………</w:t>
      </w:r>
    </w:p>
    <w:p w:rsidR="00C85288" w:rsidRDefault="00C85288" w:rsidP="00C85288">
      <w:pPr>
        <w:pStyle w:val="Textkrper"/>
        <w:spacing w:before="2"/>
        <w:rPr>
          <w:lang w:val="de-DE"/>
        </w:rPr>
      </w:pPr>
    </w:p>
    <w:p w:rsidR="00C85288" w:rsidRDefault="00C85288" w:rsidP="00C85288">
      <w:pPr>
        <w:pStyle w:val="Textkrper"/>
        <w:spacing w:before="2"/>
        <w:rPr>
          <w:lang w:val="de-DE"/>
        </w:rPr>
      </w:pPr>
    </w:p>
    <w:p w:rsidR="00C85288" w:rsidRDefault="00C85288" w:rsidP="00C85288">
      <w:pPr>
        <w:pStyle w:val="Textkrper"/>
        <w:spacing w:before="2"/>
        <w:rPr>
          <w:lang w:val="de-DE"/>
        </w:rPr>
      </w:pPr>
      <w:r>
        <w:rPr>
          <w:lang w:val="de-DE"/>
        </w:rPr>
        <w:t>Zur Kenntnisnahme an:</w:t>
      </w:r>
    </w:p>
    <w:p w:rsidR="00C85288" w:rsidRDefault="00C85288" w:rsidP="00C85288">
      <w:pPr>
        <w:pStyle w:val="Textkrper"/>
        <w:spacing w:before="2"/>
        <w:rPr>
          <w:lang w:val="de-DE"/>
        </w:rPr>
      </w:pPr>
    </w:p>
    <w:p w:rsidR="00C85288" w:rsidRDefault="00C85288" w:rsidP="00C85288">
      <w:pPr>
        <w:pStyle w:val="Textkrper"/>
        <w:numPr>
          <w:ilvl w:val="0"/>
          <w:numId w:val="2"/>
        </w:numPr>
        <w:spacing w:before="2"/>
        <w:rPr>
          <w:lang w:val="de-DE"/>
        </w:rPr>
      </w:pPr>
      <w:r>
        <w:rPr>
          <w:lang w:val="de-DE"/>
        </w:rPr>
        <w:t>Herr Steiner</w:t>
      </w:r>
    </w:p>
    <w:p w:rsidR="00C85288" w:rsidRDefault="008C49AB" w:rsidP="00C85288">
      <w:pPr>
        <w:pStyle w:val="Textkrper"/>
        <w:numPr>
          <w:ilvl w:val="0"/>
          <w:numId w:val="2"/>
        </w:numPr>
        <w:spacing w:before="2"/>
        <w:rPr>
          <w:lang w:val="de-DE"/>
        </w:rPr>
      </w:pPr>
      <w:r>
        <w:rPr>
          <w:lang w:val="de-DE"/>
        </w:rPr>
        <w:t>Frau Schaufelberger</w:t>
      </w:r>
    </w:p>
    <w:p w:rsidR="00C85288" w:rsidRDefault="008C49AB" w:rsidP="00C85288">
      <w:pPr>
        <w:pStyle w:val="Textkrper"/>
        <w:numPr>
          <w:ilvl w:val="0"/>
          <w:numId w:val="2"/>
        </w:numPr>
        <w:spacing w:before="2"/>
        <w:rPr>
          <w:lang w:val="de-DE"/>
        </w:rPr>
      </w:pPr>
      <w:r>
        <w:rPr>
          <w:lang w:val="de-DE"/>
        </w:rPr>
        <w:t>Stundenplanteam</w:t>
      </w:r>
    </w:p>
    <w:p w:rsidR="00C85288" w:rsidRDefault="00C85288" w:rsidP="00C85288">
      <w:pPr>
        <w:pStyle w:val="Textkrper"/>
        <w:spacing w:before="2"/>
        <w:rPr>
          <w:lang w:val="de-DE"/>
        </w:rPr>
      </w:pPr>
    </w:p>
    <w:p w:rsidR="00C85288" w:rsidRDefault="00C85288" w:rsidP="00C85288">
      <w:pPr>
        <w:pStyle w:val="Textkrper"/>
        <w:numPr>
          <w:ilvl w:val="0"/>
          <w:numId w:val="2"/>
        </w:numPr>
        <w:spacing w:before="2"/>
        <w:rPr>
          <w:lang w:val="de-DE"/>
        </w:rPr>
      </w:pPr>
      <w:r>
        <w:rPr>
          <w:lang w:val="de-DE"/>
        </w:rPr>
        <w:t>Sekretariat</w:t>
      </w:r>
    </w:p>
    <w:p w:rsidR="00C85288" w:rsidRDefault="00C85288" w:rsidP="00C85288">
      <w:pPr>
        <w:pStyle w:val="Textkrper"/>
        <w:numPr>
          <w:ilvl w:val="0"/>
          <w:numId w:val="2"/>
        </w:numPr>
        <w:spacing w:before="2"/>
        <w:rPr>
          <w:lang w:val="de-DE"/>
        </w:rPr>
      </w:pPr>
      <w:r>
        <w:rPr>
          <w:lang w:val="de-DE"/>
        </w:rPr>
        <w:t>Fachlehrer/-in</w:t>
      </w:r>
    </w:p>
    <w:p w:rsidR="00C85288" w:rsidRDefault="00C85288" w:rsidP="00C85288">
      <w:pPr>
        <w:pStyle w:val="Textkrper"/>
        <w:numPr>
          <w:ilvl w:val="0"/>
          <w:numId w:val="2"/>
        </w:numPr>
        <w:spacing w:before="2"/>
        <w:rPr>
          <w:lang w:val="de-DE"/>
        </w:rPr>
      </w:pPr>
      <w:r>
        <w:rPr>
          <w:lang w:val="de-DE"/>
        </w:rPr>
        <w:t>Mentor/-in</w:t>
      </w:r>
    </w:p>
    <w:p w:rsidR="00C85288" w:rsidRDefault="00E22ACE" w:rsidP="00C85288">
      <w:pPr>
        <w:pStyle w:val="Textkrper"/>
        <w:spacing w:before="7"/>
        <w:rPr>
          <w:sz w:val="29"/>
        </w:rPr>
      </w:pPr>
      <w:r>
        <w:rPr>
          <w:noProof/>
          <w:lang w:val="de-DE" w:eastAsia="de-DE"/>
        </w:rPr>
        <mc:AlternateContent>
          <mc:Choice Requires="wps">
            <w:drawing>
              <wp:anchor distT="4294967295" distB="4294967295" distL="0" distR="0" simplePos="0" relativeHeight="251657728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246379</wp:posOffset>
                </wp:positionV>
                <wp:extent cx="5600700" cy="0"/>
                <wp:effectExtent l="0" t="0" r="19050" b="19050"/>
                <wp:wrapTopAndBottom/>
                <wp:docPr id="5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4ABD24" id="Line 2" o:spid="_x0000_s1026" style="position:absolute;z-index:251657728;visibility:visible;mso-wrap-style:square;mso-width-percent:0;mso-height-percent:0;mso-wrap-distance-left:0;mso-wrap-distance-top:-3e-5mm;mso-wrap-distance-right:0;mso-wrap-distance-bottom:-3e-5mm;mso-position-horizontal:absolute;mso-position-horizontal-relative:page;mso-position-vertical:absolute;mso-position-vertical-relative:text;mso-width-percent:0;mso-height-percent:0;mso-width-relative:page;mso-height-relative:page" from="70.85pt,19.4pt" to="511.85pt,1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4NGEQIAACg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" strokeweight=".78pt">
                <w10:wrap type="topAndBottom" anchorx="page"/>
              </v:line>
            </w:pict>
          </mc:Fallback>
        </mc:AlternateContent>
      </w:r>
    </w:p>
    <w:p w:rsidR="00C85288" w:rsidRPr="00F826CC" w:rsidRDefault="00C85288" w:rsidP="00C85288">
      <w:pPr>
        <w:pStyle w:val="Textkrper"/>
        <w:spacing w:before="10"/>
        <w:rPr>
          <w:sz w:val="29"/>
        </w:rPr>
      </w:pPr>
    </w:p>
    <w:p w:rsidR="00C85288" w:rsidRPr="00F826CC" w:rsidRDefault="00C85288" w:rsidP="00C85288">
      <w:pPr>
        <w:pStyle w:val="Listenabsatz"/>
        <w:widowControl w:val="0"/>
        <w:numPr>
          <w:ilvl w:val="0"/>
          <w:numId w:val="1"/>
        </w:numPr>
        <w:tabs>
          <w:tab w:val="left" w:pos="502"/>
        </w:tabs>
        <w:autoSpaceDE w:val="0"/>
        <w:autoSpaceDN w:val="0"/>
        <w:ind w:hanging="360"/>
        <w:contextualSpacing w:val="0"/>
        <w:jc w:val="both"/>
        <w:rPr>
          <w:rFonts w:ascii="Arial" w:hAnsi="Arial" w:cs="Arial"/>
        </w:rPr>
      </w:pPr>
      <w:r w:rsidRPr="00F826CC">
        <w:rPr>
          <w:rFonts w:ascii="Arial" w:hAnsi="Arial" w:cs="Arial"/>
        </w:rPr>
        <w:t>Wir bitten um Abgabe</w:t>
      </w:r>
      <w:r w:rsidR="00B1360D">
        <w:rPr>
          <w:rFonts w:ascii="Arial" w:hAnsi="Arial" w:cs="Arial"/>
        </w:rPr>
        <w:t>, sobald der Termin bekannt ist</w:t>
      </w:r>
      <w:r w:rsidRPr="00F826CC">
        <w:rPr>
          <w:rFonts w:ascii="Arial" w:hAnsi="Arial" w:cs="Arial"/>
        </w:rPr>
        <w:t>!</w:t>
      </w:r>
    </w:p>
    <w:p w:rsidR="00C85288" w:rsidRPr="00F826CC" w:rsidRDefault="00C85288" w:rsidP="00C85288">
      <w:pPr>
        <w:pStyle w:val="Textkrper"/>
        <w:spacing w:before="10"/>
        <w:rPr>
          <w:sz w:val="20"/>
          <w:lang w:val="de-DE"/>
        </w:rPr>
      </w:pPr>
    </w:p>
    <w:p w:rsidR="007804B5" w:rsidRPr="009A7FA1" w:rsidRDefault="00C85288" w:rsidP="009A7FA1">
      <w:pPr>
        <w:pStyle w:val="Listenabsatz"/>
        <w:widowControl w:val="0"/>
        <w:numPr>
          <w:ilvl w:val="0"/>
          <w:numId w:val="1"/>
        </w:numPr>
        <w:tabs>
          <w:tab w:val="left" w:pos="502"/>
        </w:tabs>
        <w:autoSpaceDE w:val="0"/>
        <w:autoSpaceDN w:val="0"/>
        <w:ind w:hanging="360"/>
        <w:contextualSpacing w:val="0"/>
        <w:jc w:val="both"/>
      </w:pPr>
      <w:r w:rsidRPr="00D868ED">
        <w:rPr>
          <w:rFonts w:ascii="Arial" w:hAnsi="Arial" w:cs="Arial"/>
        </w:rPr>
        <w:t>Die Besprechung kann im Besprechungszimmer</w:t>
      </w:r>
      <w:r w:rsidRPr="00D868ED">
        <w:rPr>
          <w:rFonts w:ascii="Arial" w:hAnsi="Arial" w:cs="Arial"/>
          <w:spacing w:val="-2"/>
        </w:rPr>
        <w:t xml:space="preserve"> </w:t>
      </w:r>
      <w:r w:rsidRPr="00D868ED">
        <w:rPr>
          <w:rFonts w:ascii="Arial" w:hAnsi="Arial" w:cs="Arial"/>
        </w:rPr>
        <w:t>stattfinden!</w:t>
      </w:r>
    </w:p>
    <w:sectPr w:rsidR="007804B5" w:rsidRPr="009A7FA1" w:rsidSect="00DE58E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956" w:right="1134" w:bottom="1134" w:left="1418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F6152" w:rsidRDefault="00BF6152" w:rsidP="005D7700">
      <w:r>
        <w:separator/>
      </w:r>
    </w:p>
  </w:endnote>
  <w:endnote w:type="continuationSeparator" w:id="0">
    <w:p w:rsidR="00BF6152" w:rsidRDefault="00BF6152" w:rsidP="005D77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ionPro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268C6" w:rsidRDefault="006268C6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268C6" w:rsidRDefault="006268C6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E58E5" w:rsidRDefault="00E22ACE">
    <w:pPr>
      <w:pStyle w:val="Fuzeile"/>
    </w:pPr>
    <w:r>
      <w:rPr>
        <w:noProof/>
        <w:lang w:eastAsia="de-DE"/>
      </w:rPr>
      <w:drawing>
        <wp:inline distT="0" distB="0" distL="0" distR="0">
          <wp:extent cx="5943600" cy="1323340"/>
          <wp:effectExtent l="0" t="0" r="0" b="0"/>
          <wp:docPr id="2" name="Grafik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1323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F6152" w:rsidRDefault="00BF6152" w:rsidP="005D7700">
      <w:r>
        <w:separator/>
      </w:r>
    </w:p>
  </w:footnote>
  <w:footnote w:type="continuationSeparator" w:id="0">
    <w:p w:rsidR="00BF6152" w:rsidRDefault="00BF6152" w:rsidP="005D77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268C6" w:rsidRDefault="006268C6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2421" w:rsidRDefault="005E2421" w:rsidP="005E2421">
    <w:pPr>
      <w:pStyle w:val="Kopfzeile"/>
      <w:jc w:val="center"/>
    </w:pPr>
    <w:r>
      <w:t xml:space="preserve">Seite </w:t>
    </w:r>
    <w:r>
      <w:fldChar w:fldCharType="begin"/>
    </w:r>
    <w:r>
      <w:instrText>PAGE   \* MERGEFORMAT</w:instrText>
    </w:r>
    <w:r>
      <w:fldChar w:fldCharType="separate"/>
    </w:r>
    <w:r w:rsidR="00D868ED">
      <w:rPr>
        <w:noProof/>
      </w:rPr>
      <w:t>2</w:t>
    </w:r>
    <w: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2421" w:rsidRDefault="00E22ACE" w:rsidP="003D50AE">
    <w:pPr>
      <w:pStyle w:val="Kopfzeile"/>
    </w:pPr>
    <w:r>
      <w:rPr>
        <w:noProof/>
        <w:lang w:eastAsia="de-DE"/>
      </w:rPr>
      <w:drawing>
        <wp:inline distT="0" distB="0" distL="0" distR="0">
          <wp:extent cx="5936615" cy="1662430"/>
          <wp:effectExtent l="0" t="0" r="6985" b="0"/>
          <wp:docPr id="1" name="Grafi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6615" cy="16624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de-DE"/>
      </w:rPr>
      <mc:AlternateContent>
        <mc:Choice Requires="wps">
          <w:drawing>
            <wp:anchor distT="4294967294" distB="4294967294" distL="114300" distR="114300" simplePos="0" relativeHeight="251658240" behindDoc="0" locked="0" layoutInCell="1" allowOverlap="1">
              <wp:simplePos x="0" y="0"/>
              <wp:positionH relativeFrom="page">
                <wp:posOffset>107950</wp:posOffset>
              </wp:positionH>
              <wp:positionV relativeFrom="page">
                <wp:posOffset>5346699</wp:posOffset>
              </wp:positionV>
              <wp:extent cx="360045" cy="0"/>
              <wp:effectExtent l="0" t="0" r="20955" b="19050"/>
              <wp:wrapNone/>
              <wp:docPr id="4" name="Gerade Verbindung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>
                      <a:xfrm>
                        <a:off x="0" y="0"/>
                        <a:ext cx="360045" cy="0"/>
                      </a:xfrm>
                      <a:prstGeom prst="line">
                        <a:avLst/>
                      </a:prstGeom>
                      <a:noFill/>
                      <a:ln w="6350" cap="flat" cmpd="sng" algn="ctr">
                        <a:solidFill>
                          <a:sysClr val="windowText" lastClr="000000">
                            <a:lumMod val="50000"/>
                            <a:lumOff val="50000"/>
                          </a:sys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2C071DC" id="Gerade Verbindung 2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page;mso-position-vertical:absolute;mso-position-vertical-relative:page;mso-width-percent:0;mso-height-percent:0;mso-width-relative:margin;mso-height-relative:page" from="8.5pt,421pt" to="36.85pt,4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" strokecolor="#7f7f7f" strokeweight=".5pt">
              <w10:wrap anchorx="page" anchory="page"/>
            </v:line>
          </w:pict>
        </mc:Fallback>
      </mc:AlternateContent>
    </w:r>
    <w:r>
      <w:rPr>
        <w:noProof/>
        <w:lang w:eastAsia="de-DE"/>
      </w:rPr>
      <mc:AlternateContent>
        <mc:Choice Requires="wps">
          <w:drawing>
            <wp:anchor distT="4294967294" distB="4294967294" distL="114300" distR="114300" simplePos="0" relativeHeight="251657216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3780789</wp:posOffset>
              </wp:positionV>
              <wp:extent cx="360045" cy="0"/>
              <wp:effectExtent l="0" t="0" r="20955" b="19050"/>
              <wp:wrapNone/>
              <wp:docPr id="3" name="Gerade Verbindung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>
                      <a:xfrm>
                        <a:off x="0" y="0"/>
                        <a:ext cx="360045" cy="0"/>
                      </a:xfrm>
                      <a:prstGeom prst="line">
                        <a:avLst/>
                      </a:prstGeom>
                      <a:noFill/>
                      <a:ln w="6350" cap="flat" cmpd="sng" algn="ctr">
                        <a:solidFill>
                          <a:sysClr val="windowText" lastClr="000000">
                            <a:lumMod val="50000"/>
                            <a:lumOff val="50000"/>
                          </a:sys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D269F70" id="Gerade Verbindung 1" o:spid="_x0000_s1026" style="position:absolute;z-index:251657216;visibility:visible;mso-wrap-style:square;mso-width-percent:0;mso-height-percent:0;mso-wrap-distance-left:9pt;mso-wrap-distance-top:-6e-5mm;mso-wrap-distance-right:9pt;mso-wrap-distance-bottom:-6e-5mm;mso-position-horizontal:absolute;mso-position-horizontal-relative:page;mso-position-vertical:absolute;mso-position-vertical-relative:page;mso-width-percent:0;mso-height-percent:0;mso-width-relative:margin;mso-height-relative:page" from="0,297.7pt" to="28.35pt,29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" strokecolor="#7f7f7f" strokeweight=".5pt"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2705C1"/>
    <w:multiLevelType w:val="hybridMultilevel"/>
    <w:tmpl w:val="D9981BD0"/>
    <w:lvl w:ilvl="0" w:tplc="3A6E0D5C">
      <w:numFmt w:val="bullet"/>
      <w:lvlText w:val=""/>
      <w:lvlJc w:val="left"/>
      <w:pPr>
        <w:ind w:left="577" w:hanging="285"/>
      </w:pPr>
      <w:rPr>
        <w:rFonts w:ascii="Wingdings" w:eastAsia="Wingdings" w:hAnsi="Wingdings" w:cs="Wingdings" w:hint="default"/>
        <w:w w:val="100"/>
        <w:sz w:val="24"/>
        <w:szCs w:val="24"/>
      </w:rPr>
    </w:lvl>
    <w:lvl w:ilvl="1" w:tplc="02EC8960">
      <w:numFmt w:val="bullet"/>
      <w:lvlText w:val="•"/>
      <w:lvlJc w:val="left"/>
      <w:pPr>
        <w:ind w:left="1472" w:hanging="285"/>
      </w:pPr>
      <w:rPr>
        <w:rFonts w:hint="default"/>
      </w:rPr>
    </w:lvl>
    <w:lvl w:ilvl="2" w:tplc="A0B8432C">
      <w:numFmt w:val="bullet"/>
      <w:lvlText w:val="•"/>
      <w:lvlJc w:val="left"/>
      <w:pPr>
        <w:ind w:left="2365" w:hanging="285"/>
      </w:pPr>
      <w:rPr>
        <w:rFonts w:hint="default"/>
      </w:rPr>
    </w:lvl>
    <w:lvl w:ilvl="3" w:tplc="479A53AE">
      <w:numFmt w:val="bullet"/>
      <w:lvlText w:val="•"/>
      <w:lvlJc w:val="left"/>
      <w:pPr>
        <w:ind w:left="3257" w:hanging="285"/>
      </w:pPr>
      <w:rPr>
        <w:rFonts w:hint="default"/>
      </w:rPr>
    </w:lvl>
    <w:lvl w:ilvl="4" w:tplc="B3F083D8">
      <w:numFmt w:val="bullet"/>
      <w:lvlText w:val="•"/>
      <w:lvlJc w:val="left"/>
      <w:pPr>
        <w:ind w:left="4150" w:hanging="285"/>
      </w:pPr>
      <w:rPr>
        <w:rFonts w:hint="default"/>
      </w:rPr>
    </w:lvl>
    <w:lvl w:ilvl="5" w:tplc="9D509B94">
      <w:numFmt w:val="bullet"/>
      <w:lvlText w:val="•"/>
      <w:lvlJc w:val="left"/>
      <w:pPr>
        <w:ind w:left="5042" w:hanging="285"/>
      </w:pPr>
      <w:rPr>
        <w:rFonts w:hint="default"/>
      </w:rPr>
    </w:lvl>
    <w:lvl w:ilvl="6" w:tplc="1890A856">
      <w:numFmt w:val="bullet"/>
      <w:lvlText w:val="•"/>
      <w:lvlJc w:val="left"/>
      <w:pPr>
        <w:ind w:left="5935" w:hanging="285"/>
      </w:pPr>
      <w:rPr>
        <w:rFonts w:hint="default"/>
      </w:rPr>
    </w:lvl>
    <w:lvl w:ilvl="7" w:tplc="62D61458">
      <w:numFmt w:val="bullet"/>
      <w:lvlText w:val="•"/>
      <w:lvlJc w:val="left"/>
      <w:pPr>
        <w:ind w:left="6827" w:hanging="285"/>
      </w:pPr>
      <w:rPr>
        <w:rFonts w:hint="default"/>
      </w:rPr>
    </w:lvl>
    <w:lvl w:ilvl="8" w:tplc="D6CCD4AE">
      <w:numFmt w:val="bullet"/>
      <w:lvlText w:val="•"/>
      <w:lvlJc w:val="left"/>
      <w:pPr>
        <w:ind w:left="7720" w:hanging="285"/>
      </w:pPr>
      <w:rPr>
        <w:rFonts w:hint="default"/>
      </w:rPr>
    </w:lvl>
  </w:abstractNum>
  <w:abstractNum w:abstractNumId="1" w15:restartNumberingAfterBreak="0">
    <w:nsid w:val="6F40298A"/>
    <w:multiLevelType w:val="hybridMultilevel"/>
    <w:tmpl w:val="8E8CF6D0"/>
    <w:lvl w:ilvl="0" w:tplc="20B88670">
      <w:numFmt w:val="bullet"/>
      <w:lvlText w:val=""/>
      <w:lvlJc w:val="left"/>
      <w:pPr>
        <w:ind w:left="1982" w:hanging="281"/>
      </w:pPr>
      <w:rPr>
        <w:rFonts w:ascii="Wingdings" w:eastAsia="Wingdings" w:hAnsi="Wingdings" w:cs="Wingdings" w:hint="default"/>
        <w:w w:val="100"/>
        <w:sz w:val="24"/>
        <w:szCs w:val="24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autoHyphenation/>
  <w:hyphenationZone w:val="425"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A1E"/>
    <w:rsid w:val="000959F0"/>
    <w:rsid w:val="000B1769"/>
    <w:rsid w:val="000D4E84"/>
    <w:rsid w:val="000D6FD6"/>
    <w:rsid w:val="00112BB6"/>
    <w:rsid w:val="001158FB"/>
    <w:rsid w:val="00173495"/>
    <w:rsid w:val="001C46C9"/>
    <w:rsid w:val="001C480D"/>
    <w:rsid w:val="001C6989"/>
    <w:rsid w:val="001E074E"/>
    <w:rsid w:val="002A3291"/>
    <w:rsid w:val="002C3066"/>
    <w:rsid w:val="00341C8F"/>
    <w:rsid w:val="00353666"/>
    <w:rsid w:val="00360C89"/>
    <w:rsid w:val="00392511"/>
    <w:rsid w:val="003B0913"/>
    <w:rsid w:val="003C20C1"/>
    <w:rsid w:val="003C3A2E"/>
    <w:rsid w:val="003D50AE"/>
    <w:rsid w:val="003E7689"/>
    <w:rsid w:val="003F5D72"/>
    <w:rsid w:val="004102F9"/>
    <w:rsid w:val="004465D4"/>
    <w:rsid w:val="00456881"/>
    <w:rsid w:val="00472551"/>
    <w:rsid w:val="004824ED"/>
    <w:rsid w:val="00495C25"/>
    <w:rsid w:val="004C3BE0"/>
    <w:rsid w:val="00506DF5"/>
    <w:rsid w:val="0050776E"/>
    <w:rsid w:val="005471B0"/>
    <w:rsid w:val="005914FD"/>
    <w:rsid w:val="005D64B6"/>
    <w:rsid w:val="005D7700"/>
    <w:rsid w:val="005E2421"/>
    <w:rsid w:val="006028E1"/>
    <w:rsid w:val="00613486"/>
    <w:rsid w:val="006268C6"/>
    <w:rsid w:val="00633001"/>
    <w:rsid w:val="00687BA1"/>
    <w:rsid w:val="006A1EFD"/>
    <w:rsid w:val="006B31E9"/>
    <w:rsid w:val="007349C4"/>
    <w:rsid w:val="007804B5"/>
    <w:rsid w:val="007921C1"/>
    <w:rsid w:val="007940D2"/>
    <w:rsid w:val="007B1799"/>
    <w:rsid w:val="007E001B"/>
    <w:rsid w:val="007F5F1C"/>
    <w:rsid w:val="00803CA8"/>
    <w:rsid w:val="008775E2"/>
    <w:rsid w:val="008831A1"/>
    <w:rsid w:val="008B5CCC"/>
    <w:rsid w:val="008C0A40"/>
    <w:rsid w:val="008C49AB"/>
    <w:rsid w:val="009009BB"/>
    <w:rsid w:val="00984484"/>
    <w:rsid w:val="009A3B53"/>
    <w:rsid w:val="009A7FA1"/>
    <w:rsid w:val="009C7AD2"/>
    <w:rsid w:val="009F0A1E"/>
    <w:rsid w:val="009F7CBA"/>
    <w:rsid w:val="00A0050D"/>
    <w:rsid w:val="00A22696"/>
    <w:rsid w:val="00A5515F"/>
    <w:rsid w:val="00A607B3"/>
    <w:rsid w:val="00A95EA2"/>
    <w:rsid w:val="00B1360D"/>
    <w:rsid w:val="00B238C3"/>
    <w:rsid w:val="00B50372"/>
    <w:rsid w:val="00BA56F5"/>
    <w:rsid w:val="00BB19C0"/>
    <w:rsid w:val="00BC5EC3"/>
    <w:rsid w:val="00BF6152"/>
    <w:rsid w:val="00C11B1D"/>
    <w:rsid w:val="00C269BA"/>
    <w:rsid w:val="00C85288"/>
    <w:rsid w:val="00CD22C6"/>
    <w:rsid w:val="00CD37FE"/>
    <w:rsid w:val="00D361A8"/>
    <w:rsid w:val="00D5450D"/>
    <w:rsid w:val="00D868ED"/>
    <w:rsid w:val="00DD233D"/>
    <w:rsid w:val="00DE58E5"/>
    <w:rsid w:val="00DF68A7"/>
    <w:rsid w:val="00E22ACE"/>
    <w:rsid w:val="00E638DE"/>
    <w:rsid w:val="00EC18EE"/>
    <w:rsid w:val="00EE74E1"/>
    <w:rsid w:val="00EF6D7F"/>
    <w:rsid w:val="00F32365"/>
    <w:rsid w:val="00F35BD1"/>
    <w:rsid w:val="00F84631"/>
    <w:rsid w:val="00F96C55"/>
    <w:rsid w:val="00FB24C8"/>
    <w:rsid w:val="00FC3845"/>
    <w:rsid w:val="00FE3740"/>
    <w:rsid w:val="00FE4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1"/>
    </o:shapelayout>
  </w:shapeDefaults>
  <w:decimalSymbol w:val=","/>
  <w:listSeparator w:val=";"/>
  <w14:docId w14:val="6B7BDBE3"/>
  <w15:docId w15:val="{9CB9B8AC-D910-4D3E-A2C0-FC4B0335A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7921C1"/>
    <w:pPr>
      <w:spacing w:line="300" w:lineRule="atLeast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D7700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5D7700"/>
  </w:style>
  <w:style w:type="paragraph" w:styleId="Fuzeile">
    <w:name w:val="footer"/>
    <w:basedOn w:val="Standard"/>
    <w:link w:val="FuzeileZchn"/>
    <w:uiPriority w:val="99"/>
    <w:unhideWhenUsed/>
    <w:rsid w:val="005D7700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5D7700"/>
  </w:style>
  <w:style w:type="character" w:styleId="Hyperlink">
    <w:name w:val="Hyperlink"/>
    <w:uiPriority w:val="99"/>
    <w:unhideWhenUsed/>
    <w:rsid w:val="005D7700"/>
    <w:rPr>
      <w:color w:val="0000FF"/>
      <w:u w:val="single"/>
    </w:rPr>
  </w:style>
  <w:style w:type="table" w:styleId="Tabellenraster">
    <w:name w:val="Table Grid"/>
    <w:basedOn w:val="NormaleTabelle"/>
    <w:uiPriority w:val="59"/>
    <w:rsid w:val="006A1E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infAbs">
    <w:name w:val="[Einf. Abs.]"/>
    <w:basedOn w:val="Standard"/>
    <w:uiPriority w:val="99"/>
    <w:rsid w:val="003D50AE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  <w:style w:type="paragraph" w:styleId="Listenabsatz">
    <w:name w:val="List Paragraph"/>
    <w:basedOn w:val="Standard"/>
    <w:uiPriority w:val="1"/>
    <w:qFormat/>
    <w:rsid w:val="00C85288"/>
    <w:pPr>
      <w:spacing w:line="240" w:lineRule="auto"/>
      <w:ind w:left="720"/>
      <w:contextualSpacing/>
    </w:pPr>
    <w:rPr>
      <w:rFonts w:ascii="Times New Roman" w:eastAsia="Times New Roman" w:hAnsi="Times New Roman"/>
      <w:sz w:val="24"/>
      <w:szCs w:val="20"/>
      <w:lang w:eastAsia="de-DE"/>
    </w:rPr>
  </w:style>
  <w:style w:type="paragraph" w:styleId="Textkrper">
    <w:name w:val="Body Text"/>
    <w:basedOn w:val="Standard"/>
    <w:link w:val="TextkrperZchn"/>
    <w:uiPriority w:val="1"/>
    <w:qFormat/>
    <w:rsid w:val="00C85288"/>
    <w:pPr>
      <w:widowControl w:val="0"/>
      <w:autoSpaceDE w:val="0"/>
      <w:autoSpaceDN w:val="0"/>
      <w:spacing w:line="240" w:lineRule="auto"/>
    </w:pPr>
    <w:rPr>
      <w:rFonts w:ascii="Arial" w:eastAsia="Arial" w:hAnsi="Arial" w:cs="Arial"/>
      <w:sz w:val="24"/>
      <w:szCs w:val="24"/>
      <w:lang w:val="en-US"/>
    </w:rPr>
  </w:style>
  <w:style w:type="character" w:customStyle="1" w:styleId="TextkrperZchn">
    <w:name w:val="Textkörper Zchn"/>
    <w:link w:val="Textkrper"/>
    <w:uiPriority w:val="1"/>
    <w:rsid w:val="00C85288"/>
    <w:rPr>
      <w:rFonts w:ascii="Arial" w:eastAsia="Arial" w:hAnsi="Arial" w:cs="Arial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890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8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Sabine Barre</dc:creator>
  <cp:lastModifiedBy>Sabine Barre</cp:lastModifiedBy>
  <cp:revision>2</cp:revision>
  <cp:lastPrinted>2021-09-06T10:08:00Z</cp:lastPrinted>
  <dcterms:created xsi:type="dcterms:W3CDTF">2024-04-29T08:02:00Z</dcterms:created>
  <dcterms:modified xsi:type="dcterms:W3CDTF">2024-04-29T08:02:00Z</dcterms:modified>
</cp:coreProperties>
</file>